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98998" w14:textId="5368E789" w:rsidR="002D254D" w:rsidRPr="00120EE1" w:rsidRDefault="00120EE1" w:rsidP="00120EE1">
      <w:pPr>
        <w:tabs>
          <w:tab w:val="left" w:pos="993"/>
        </w:tabs>
        <w:rPr>
          <w:rFonts w:asciiTheme="minorHAnsi" w:hAnsiTheme="minorHAnsi" w:cstheme="minorHAnsi"/>
          <w:szCs w:val="20"/>
          <w:lang w:val="nl-BE"/>
        </w:rPr>
      </w:pPr>
      <w:r>
        <w:rPr>
          <w:rFonts w:asciiTheme="minorHAnsi" w:hAnsiTheme="minorHAnsi" w:cstheme="minorHAnsi"/>
          <w:szCs w:val="20"/>
          <w:lang w:val="nl-BE"/>
        </w:rPr>
        <w:tab/>
      </w:r>
      <w:r w:rsidRPr="00120EE1">
        <w:rPr>
          <w:rFonts w:asciiTheme="minorHAnsi" w:hAnsiTheme="minorHAnsi" w:cstheme="minorHAnsi"/>
          <w:szCs w:val="20"/>
          <w:lang w:val="nl-BE"/>
        </w:rPr>
        <w:t>Kontich, 18 augustus 202</w:t>
      </w:r>
      <w:r w:rsidR="007D52B3">
        <w:rPr>
          <w:rFonts w:asciiTheme="minorHAnsi" w:hAnsiTheme="minorHAnsi" w:cstheme="minorHAnsi"/>
          <w:szCs w:val="20"/>
          <w:lang w:val="nl-BE"/>
        </w:rPr>
        <w:t>5</w:t>
      </w:r>
    </w:p>
    <w:p w14:paraId="4BCA2D86" w14:textId="77777777" w:rsidR="00120EE1" w:rsidRPr="00120EE1" w:rsidRDefault="00120EE1" w:rsidP="00120EE1">
      <w:pPr>
        <w:tabs>
          <w:tab w:val="left" w:pos="993"/>
        </w:tabs>
        <w:rPr>
          <w:rFonts w:asciiTheme="minorHAnsi" w:hAnsiTheme="minorHAnsi" w:cstheme="minorHAnsi"/>
        </w:rPr>
      </w:pPr>
    </w:p>
    <w:p w14:paraId="1972D999" w14:textId="618220D7" w:rsidR="00120EE1" w:rsidRPr="00120EE1" w:rsidRDefault="00120EE1" w:rsidP="00120EE1">
      <w:pPr>
        <w:tabs>
          <w:tab w:val="left" w:pos="993"/>
        </w:tabs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ab/>
      </w:r>
      <w:r w:rsidRPr="00120EE1">
        <w:rPr>
          <w:rFonts w:asciiTheme="minorHAnsi" w:hAnsiTheme="minorHAnsi" w:cstheme="minorHAnsi"/>
          <w:color w:val="FF0000"/>
          <w:u w:val="single"/>
        </w:rPr>
        <w:t xml:space="preserve">Gratis </w:t>
      </w:r>
      <w:r w:rsidRPr="00120EE1">
        <w:rPr>
          <w:rFonts w:asciiTheme="minorHAnsi" w:hAnsiTheme="minorHAnsi" w:cstheme="minorHAnsi"/>
          <w:color w:val="FF0000"/>
        </w:rPr>
        <w:t>hulp bij het indienen van uw Impulseo-dossier</w:t>
      </w:r>
    </w:p>
    <w:p w14:paraId="661291C7" w14:textId="77777777" w:rsidR="00120EE1" w:rsidRPr="00120EE1" w:rsidRDefault="00120EE1" w:rsidP="00120EE1">
      <w:pPr>
        <w:tabs>
          <w:tab w:val="left" w:pos="993"/>
        </w:tabs>
        <w:rPr>
          <w:rFonts w:asciiTheme="minorHAnsi" w:hAnsiTheme="minorHAnsi" w:cstheme="minorHAnsi"/>
        </w:rPr>
      </w:pPr>
    </w:p>
    <w:p w14:paraId="5D725D32" w14:textId="5832B670" w:rsidR="00120EE1" w:rsidRPr="00120EE1" w:rsidRDefault="00120EE1" w:rsidP="00120EE1">
      <w:pPr>
        <w:tabs>
          <w:tab w:val="left" w:pos="993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120EE1">
        <w:rPr>
          <w:rFonts w:asciiTheme="minorHAnsi" w:hAnsiTheme="minorHAnsi" w:cstheme="minorHAnsi"/>
        </w:rPr>
        <w:t>Geachte dokter,</w:t>
      </w:r>
    </w:p>
    <w:p w14:paraId="3213C2F9" w14:textId="77777777" w:rsidR="00120EE1" w:rsidRPr="00120EE1" w:rsidRDefault="00120EE1" w:rsidP="00120EE1">
      <w:pPr>
        <w:tabs>
          <w:tab w:val="left" w:pos="993"/>
        </w:tabs>
        <w:rPr>
          <w:rFonts w:asciiTheme="minorHAnsi" w:hAnsiTheme="minorHAnsi" w:cstheme="minorHAnsi"/>
        </w:rPr>
      </w:pPr>
    </w:p>
    <w:p w14:paraId="28C0E058" w14:textId="1CF4F218" w:rsidR="00120EE1" w:rsidRPr="00120EE1" w:rsidRDefault="00120EE1" w:rsidP="00120EE1">
      <w:pPr>
        <w:tabs>
          <w:tab w:val="left" w:pos="993"/>
        </w:tabs>
        <w:ind w:left="993"/>
        <w:rPr>
          <w:rFonts w:asciiTheme="minorHAnsi" w:hAnsiTheme="minorHAnsi" w:cstheme="minorHAnsi"/>
        </w:rPr>
      </w:pPr>
      <w:r w:rsidRPr="00120EE1">
        <w:rPr>
          <w:rFonts w:asciiTheme="minorHAnsi" w:hAnsiTheme="minorHAnsi" w:cstheme="minorHAnsi"/>
          <w:b/>
          <w:bCs/>
        </w:rPr>
        <w:t xml:space="preserve">Artsensyndicaat ASGB lag jaren geleden aan de basis van de invoering </w:t>
      </w:r>
      <w:r w:rsidRPr="00120EE1">
        <w:rPr>
          <w:rFonts w:asciiTheme="minorHAnsi" w:hAnsiTheme="minorHAnsi" w:cstheme="minorHAnsi"/>
        </w:rPr>
        <w:t>van de Impulseo-tegemoetkoming voor huisartsenpraktijken die ondersteunend personeel tewerkstellen.</w:t>
      </w:r>
    </w:p>
    <w:p w14:paraId="0A6B622B" w14:textId="1B6C1882" w:rsidR="00120EE1" w:rsidRPr="00120EE1" w:rsidRDefault="00120EE1" w:rsidP="00120EE1">
      <w:pPr>
        <w:tabs>
          <w:tab w:val="left" w:pos="993"/>
        </w:tabs>
        <w:ind w:left="993"/>
        <w:rPr>
          <w:rFonts w:asciiTheme="minorHAnsi" w:hAnsiTheme="minorHAnsi" w:cstheme="minorHAnsi"/>
        </w:rPr>
      </w:pPr>
      <w:r w:rsidRPr="00120EE1">
        <w:rPr>
          <w:rFonts w:asciiTheme="minorHAnsi" w:hAnsiTheme="minorHAnsi" w:cstheme="minorHAnsi"/>
        </w:rPr>
        <w:t>Ondertussen is de tegemoetkoming Vlaamse materie geworden en mogen we de term Impulseo in feite niet meer gebruiken. Het is nu ‘financiële ondersteuning van huisartsen’ geworden.</w:t>
      </w:r>
    </w:p>
    <w:p w14:paraId="54A1C910" w14:textId="7C426D68" w:rsidR="00120EE1" w:rsidRPr="00120EE1" w:rsidRDefault="00120EE1" w:rsidP="00120EE1">
      <w:pPr>
        <w:tabs>
          <w:tab w:val="left" w:pos="993"/>
        </w:tabs>
        <w:ind w:left="993"/>
        <w:rPr>
          <w:rFonts w:asciiTheme="minorHAnsi" w:hAnsiTheme="minorHAnsi" w:cstheme="minorHAnsi"/>
        </w:rPr>
      </w:pPr>
      <w:r w:rsidRPr="00120EE1">
        <w:rPr>
          <w:rFonts w:asciiTheme="minorHAnsi" w:hAnsiTheme="minorHAnsi" w:cstheme="minorHAnsi"/>
          <w:b/>
          <w:bCs/>
        </w:rPr>
        <w:t>De aanvraag gebeurt nu ook elektronisch maar het blijft desondanks een hele opgave</w:t>
      </w:r>
      <w:r w:rsidRPr="00120EE1">
        <w:rPr>
          <w:rFonts w:asciiTheme="minorHAnsi" w:hAnsiTheme="minorHAnsi" w:cstheme="minorHAnsi"/>
        </w:rPr>
        <w:t xml:space="preserve"> die veel tijd en energie vergt.</w:t>
      </w:r>
    </w:p>
    <w:p w14:paraId="4F67D938" w14:textId="77777777" w:rsidR="007D52B3" w:rsidRDefault="007D52B3" w:rsidP="00120EE1">
      <w:pPr>
        <w:tabs>
          <w:tab w:val="left" w:pos="993"/>
        </w:tabs>
        <w:ind w:left="993"/>
        <w:rPr>
          <w:rFonts w:asciiTheme="minorHAnsi" w:hAnsiTheme="minorHAnsi" w:cstheme="minorHAnsi"/>
        </w:rPr>
      </w:pPr>
    </w:p>
    <w:p w14:paraId="5DAB428D" w14:textId="33F815C4" w:rsidR="00120EE1" w:rsidRPr="00120EE1" w:rsidRDefault="00120EE1" w:rsidP="00120EE1">
      <w:pPr>
        <w:tabs>
          <w:tab w:val="left" w:pos="993"/>
        </w:tabs>
        <w:ind w:left="993"/>
        <w:rPr>
          <w:rFonts w:asciiTheme="minorHAnsi" w:hAnsiTheme="minorHAnsi" w:cstheme="minorHAnsi"/>
        </w:rPr>
      </w:pPr>
      <w:r w:rsidRPr="00120EE1">
        <w:rPr>
          <w:rFonts w:asciiTheme="minorHAnsi" w:hAnsiTheme="minorHAnsi" w:cstheme="minorHAnsi"/>
        </w:rPr>
        <w:t xml:space="preserve">En dan komt ASGB terug op de proppen. </w:t>
      </w:r>
      <w:r w:rsidRPr="007D52B3">
        <w:rPr>
          <w:rFonts w:asciiTheme="minorHAnsi" w:hAnsiTheme="minorHAnsi" w:cstheme="minorHAnsi"/>
          <w:color w:val="EE0000"/>
        </w:rPr>
        <w:t xml:space="preserve">Wij zijn immers een zogenaamd </w:t>
      </w:r>
      <w:r w:rsidRPr="007D52B3">
        <w:rPr>
          <w:rFonts w:asciiTheme="minorHAnsi" w:hAnsiTheme="minorHAnsi" w:cstheme="minorHAnsi"/>
          <w:b/>
          <w:bCs/>
          <w:color w:val="EE0000"/>
        </w:rPr>
        <w:t>erkend steunpunt</w:t>
      </w:r>
      <w:r w:rsidRPr="007D52B3">
        <w:rPr>
          <w:rFonts w:asciiTheme="minorHAnsi" w:hAnsiTheme="minorHAnsi" w:cstheme="minorHAnsi"/>
          <w:color w:val="EE0000"/>
        </w:rPr>
        <w:t xml:space="preserve"> voor Impulseo. </w:t>
      </w:r>
      <w:r w:rsidRPr="00120EE1">
        <w:rPr>
          <w:rFonts w:asciiTheme="minorHAnsi" w:hAnsiTheme="minorHAnsi" w:cstheme="minorHAnsi"/>
        </w:rPr>
        <w:t xml:space="preserve">Dat betekent dat </w:t>
      </w:r>
      <w:r w:rsidRPr="00120EE1">
        <w:rPr>
          <w:rFonts w:asciiTheme="minorHAnsi" w:hAnsiTheme="minorHAnsi" w:cstheme="minorHAnsi"/>
          <w:b/>
          <w:bCs/>
        </w:rPr>
        <w:t>wij de aanvraag</w:t>
      </w:r>
      <w:r w:rsidRPr="00120EE1">
        <w:rPr>
          <w:rFonts w:asciiTheme="minorHAnsi" w:hAnsiTheme="minorHAnsi" w:cstheme="minorHAnsi"/>
        </w:rPr>
        <w:t xml:space="preserve"> (bij het Departement Zorg en het Participatiefonds) </w:t>
      </w:r>
      <w:r w:rsidRPr="00120EE1">
        <w:rPr>
          <w:rFonts w:asciiTheme="minorHAnsi" w:hAnsiTheme="minorHAnsi" w:cstheme="minorHAnsi"/>
          <w:b/>
          <w:bCs/>
        </w:rPr>
        <w:t>in uw plaats kunnen doen</w:t>
      </w:r>
      <w:r w:rsidRPr="00120EE1">
        <w:rPr>
          <w:rFonts w:asciiTheme="minorHAnsi" w:hAnsiTheme="minorHAnsi" w:cstheme="minorHAnsi"/>
        </w:rPr>
        <w:t>.</w:t>
      </w:r>
    </w:p>
    <w:p w14:paraId="0E250FF7" w14:textId="77777777" w:rsidR="00120EE1" w:rsidRPr="00120EE1" w:rsidRDefault="00120EE1" w:rsidP="00120EE1">
      <w:pPr>
        <w:tabs>
          <w:tab w:val="left" w:pos="993"/>
        </w:tabs>
        <w:rPr>
          <w:rFonts w:asciiTheme="minorHAnsi" w:hAnsiTheme="minorHAnsi" w:cstheme="minorHAnsi"/>
        </w:rPr>
      </w:pPr>
    </w:p>
    <w:p w14:paraId="3EE22A0F" w14:textId="46DDFC03" w:rsidR="00120EE1" w:rsidRPr="00120EE1" w:rsidRDefault="00120EE1" w:rsidP="00120EE1">
      <w:pPr>
        <w:tabs>
          <w:tab w:val="left" w:pos="993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120EE1">
        <w:rPr>
          <w:rFonts w:asciiTheme="minorHAnsi" w:hAnsiTheme="minorHAnsi" w:cstheme="minorHAnsi"/>
        </w:rPr>
        <w:t xml:space="preserve">Uw voordeel? </w:t>
      </w:r>
      <w:r w:rsidRPr="00120EE1">
        <w:rPr>
          <w:rFonts w:asciiTheme="minorHAnsi" w:hAnsiTheme="minorHAnsi" w:cstheme="minorHAnsi"/>
          <w:b/>
          <w:bCs/>
        </w:rPr>
        <w:t>Tijd en energie die vrijkomt</w:t>
      </w:r>
      <w:r w:rsidRPr="00120EE1">
        <w:rPr>
          <w:rFonts w:asciiTheme="minorHAnsi" w:hAnsiTheme="minorHAnsi" w:cstheme="minorHAnsi"/>
        </w:rPr>
        <w:t xml:space="preserve"> voor iets anders.</w:t>
      </w:r>
    </w:p>
    <w:p w14:paraId="05744530" w14:textId="4D19D3AF" w:rsidR="00120EE1" w:rsidRPr="00120EE1" w:rsidRDefault="00120EE1" w:rsidP="00120EE1">
      <w:pPr>
        <w:tabs>
          <w:tab w:val="left" w:pos="993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120EE1">
        <w:rPr>
          <w:rFonts w:asciiTheme="minorHAnsi" w:hAnsiTheme="minorHAnsi" w:cstheme="minorHAnsi"/>
        </w:rPr>
        <w:t xml:space="preserve">Wat kost u dat? Nul euro. Wij doen dit </w:t>
      </w:r>
      <w:r w:rsidRPr="00120EE1">
        <w:rPr>
          <w:rFonts w:asciiTheme="minorHAnsi" w:hAnsiTheme="minorHAnsi" w:cstheme="minorHAnsi"/>
          <w:b/>
          <w:bCs/>
        </w:rPr>
        <w:t>geheel gratis</w:t>
      </w:r>
      <w:r w:rsidRPr="00120EE1">
        <w:rPr>
          <w:rFonts w:asciiTheme="minorHAnsi" w:hAnsiTheme="minorHAnsi" w:cstheme="minorHAnsi"/>
        </w:rPr>
        <w:t xml:space="preserve"> voor u.</w:t>
      </w:r>
    </w:p>
    <w:p w14:paraId="588EFDB4" w14:textId="4C98A165" w:rsidR="00120EE1" w:rsidRPr="00120EE1" w:rsidRDefault="00120EE1" w:rsidP="00120EE1">
      <w:pPr>
        <w:tabs>
          <w:tab w:val="left" w:pos="993"/>
        </w:tabs>
        <w:ind w:left="993"/>
        <w:rPr>
          <w:rFonts w:asciiTheme="minorHAnsi" w:hAnsiTheme="minorHAnsi" w:cstheme="minorHAnsi"/>
        </w:rPr>
      </w:pPr>
      <w:r w:rsidRPr="00120EE1">
        <w:rPr>
          <w:rFonts w:asciiTheme="minorHAnsi" w:hAnsiTheme="minorHAnsi" w:cstheme="minorHAnsi"/>
        </w:rPr>
        <w:t xml:space="preserve">Heeft u interesse? Contacteer dan ons secretariaat via </w:t>
      </w:r>
      <w:hyperlink r:id="rId7" w:history="1">
        <w:r w:rsidRPr="00120EE1">
          <w:rPr>
            <w:rStyle w:val="Hyperlink"/>
            <w:rFonts w:asciiTheme="minorHAnsi" w:hAnsiTheme="minorHAnsi" w:cstheme="minorHAnsi"/>
          </w:rPr>
          <w:t>info@asgb.be</w:t>
        </w:r>
      </w:hyperlink>
      <w:r w:rsidRPr="00120EE1">
        <w:rPr>
          <w:rFonts w:asciiTheme="minorHAnsi" w:hAnsiTheme="minorHAnsi" w:cstheme="minorHAnsi"/>
        </w:rPr>
        <w:t xml:space="preserve"> of 03/238 49 48. En kijk misschien ook al eens op </w:t>
      </w:r>
      <w:hyperlink r:id="rId8" w:history="1">
        <w:r w:rsidRPr="00120EE1">
          <w:rPr>
            <w:rStyle w:val="Hyperlink"/>
            <w:rFonts w:asciiTheme="minorHAnsi" w:hAnsiTheme="minorHAnsi" w:cstheme="minorHAnsi"/>
          </w:rPr>
          <w:t>https://asgb.be/impulseo</w:t>
        </w:r>
      </w:hyperlink>
      <w:r w:rsidRPr="00120EE1">
        <w:rPr>
          <w:rFonts w:asciiTheme="minorHAnsi" w:hAnsiTheme="minorHAnsi" w:cstheme="minorHAnsi"/>
        </w:rPr>
        <w:t>.</w:t>
      </w:r>
    </w:p>
    <w:p w14:paraId="00A7D63C" w14:textId="77777777" w:rsidR="00120EE1" w:rsidRPr="00120EE1" w:rsidRDefault="00120EE1" w:rsidP="00120EE1">
      <w:pPr>
        <w:tabs>
          <w:tab w:val="left" w:pos="993"/>
        </w:tabs>
        <w:rPr>
          <w:rFonts w:asciiTheme="minorHAnsi" w:hAnsiTheme="minorHAnsi" w:cstheme="minorHAnsi"/>
        </w:rPr>
      </w:pPr>
    </w:p>
    <w:p w14:paraId="41D2683B" w14:textId="77777777" w:rsidR="00120EE1" w:rsidRPr="00120EE1" w:rsidRDefault="00120EE1" w:rsidP="00120EE1">
      <w:pPr>
        <w:tabs>
          <w:tab w:val="left" w:pos="993"/>
        </w:tabs>
        <w:rPr>
          <w:rFonts w:asciiTheme="minorHAnsi" w:hAnsiTheme="minorHAnsi" w:cstheme="minorHAnsi"/>
        </w:rPr>
      </w:pPr>
    </w:p>
    <w:p w14:paraId="3FF56E42" w14:textId="16747A22" w:rsidR="00120EE1" w:rsidRPr="00120EE1" w:rsidRDefault="00120EE1" w:rsidP="00120EE1">
      <w:pPr>
        <w:tabs>
          <w:tab w:val="left" w:pos="993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120EE1">
        <w:rPr>
          <w:rFonts w:asciiTheme="minorHAnsi" w:hAnsiTheme="minorHAnsi" w:cstheme="minorHAnsi"/>
        </w:rPr>
        <w:t>Hoogachtend,</w:t>
      </w:r>
    </w:p>
    <w:p w14:paraId="4593C294" w14:textId="0D7E270C" w:rsidR="00120EE1" w:rsidRPr="00120EE1" w:rsidRDefault="00120EE1" w:rsidP="00120EE1">
      <w:pPr>
        <w:tabs>
          <w:tab w:val="left" w:pos="993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120EE1">
        <w:rPr>
          <w:rFonts w:asciiTheme="minorHAnsi" w:hAnsiTheme="minorHAnsi" w:cstheme="minorHAnsi"/>
        </w:rPr>
        <w:t>Michel Wijns</w:t>
      </w:r>
    </w:p>
    <w:p w14:paraId="2C822FDC" w14:textId="3BACAFC8" w:rsidR="00120EE1" w:rsidRPr="00120EE1" w:rsidRDefault="00120EE1" w:rsidP="00120EE1">
      <w:pPr>
        <w:tabs>
          <w:tab w:val="left" w:pos="993"/>
        </w:tabs>
        <w:rPr>
          <w:szCs w:val="20"/>
          <w:lang w:val="nl-BE"/>
        </w:rPr>
      </w:pPr>
      <w:r>
        <w:rPr>
          <w:rFonts w:asciiTheme="minorHAnsi" w:hAnsiTheme="minorHAnsi" w:cstheme="minorHAnsi"/>
        </w:rPr>
        <w:tab/>
      </w:r>
      <w:r w:rsidRPr="00120EE1">
        <w:rPr>
          <w:rFonts w:asciiTheme="minorHAnsi" w:hAnsiTheme="minorHAnsi" w:cstheme="minorHAnsi"/>
        </w:rPr>
        <w:t>Directeur ASGB</w:t>
      </w:r>
    </w:p>
    <w:sectPr w:rsidR="00120EE1" w:rsidRPr="00120EE1" w:rsidSect="0052337F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418" w:right="1588" w:bottom="851" w:left="426" w:header="284" w:footer="255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05C15" w14:textId="77777777" w:rsidR="008F2D60" w:rsidRDefault="008F2D60" w:rsidP="002E2973">
      <w:pPr>
        <w:spacing w:line="240" w:lineRule="auto"/>
      </w:pPr>
      <w:r>
        <w:separator/>
      </w:r>
    </w:p>
  </w:endnote>
  <w:endnote w:type="continuationSeparator" w:id="0">
    <w:p w14:paraId="434762C1" w14:textId="77777777" w:rsidR="008F2D60" w:rsidRDefault="008F2D60" w:rsidP="002E29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li Light">
    <w:altName w:val="Calibri"/>
    <w:charset w:val="00"/>
    <w:family w:val="auto"/>
    <w:pitch w:val="variable"/>
    <w:sig w:usb0="20000007" w:usb1="00000001" w:usb2="00000000" w:usb3="00000000" w:csb0="00000193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Hoofdtekst CS)">
    <w:panose1 w:val="00000000000000000000"/>
    <w:charset w:val="00"/>
    <w:family w:val="roman"/>
    <w:notTrueType/>
    <w:pitch w:val="default"/>
  </w:font>
  <w:font w:name="Muli ExtraBold">
    <w:altName w:val="Calibri"/>
    <w:charset w:val="00"/>
    <w:family w:val="auto"/>
    <w:pitch w:val="variable"/>
    <w:sig w:usb0="20000007" w:usb1="00000001" w:usb2="00000000" w:usb3="00000000" w:csb0="00000193" w:csb1="00000000"/>
  </w:font>
  <w:font w:name="Muli">
    <w:altName w:val="Calibri"/>
    <w:charset w:val="00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4C312" w14:textId="77777777" w:rsidR="002A03C1" w:rsidRDefault="002A03C1">
    <w:pPr>
      <w:pStyle w:val="Voettekst"/>
      <w:rPr>
        <w:rStyle w:val="Paginanummer"/>
        <w:rFonts w:cs="Times New Roman (Hoofdtekst CS)"/>
        <w:smallCaps/>
        <w:sz w:val="12"/>
      </w:rPr>
    </w:pPr>
  </w:p>
  <w:p w14:paraId="6FAC6F70" w14:textId="77777777" w:rsidR="002A03C1" w:rsidRDefault="002A03C1">
    <w:pPr>
      <w:pStyle w:val="Voettekst"/>
      <w:rPr>
        <w:rStyle w:val="Paginanummer"/>
        <w:rFonts w:cs="Times New Roman (Hoofdtekst CS)"/>
        <w:smallCaps/>
        <w:sz w:val="12"/>
      </w:rPr>
    </w:pPr>
    <w:r>
      <w:rPr>
        <w:rStyle w:val="Paginanummer"/>
        <w:rFonts w:cs="Times New Roman (Hoofdtekst CS)"/>
        <w:smallCaps/>
        <w:sz w:val="12"/>
      </w:rPr>
      <w:tab/>
    </w:r>
    <w:r>
      <w:rPr>
        <w:rStyle w:val="Paginanummer"/>
        <w:rFonts w:cs="Times New Roman (Hoofdtekst CS)"/>
        <w:smallCaps/>
        <w:sz w:val="12"/>
      </w:rPr>
      <w:tab/>
    </w:r>
    <w:r w:rsidRPr="000A3BDF">
      <w:rPr>
        <w:rStyle w:val="Paginanummer"/>
        <w:rFonts w:cs="Times New Roman (Hoofdtekst CS)"/>
        <w:smallCaps/>
        <w:sz w:val="12"/>
      </w:rPr>
      <w:t xml:space="preserve">Pag. </w:t>
    </w:r>
    <w:r w:rsidR="007C0C8B" w:rsidRPr="000A3BDF">
      <w:rPr>
        <w:rStyle w:val="Paginanummer"/>
        <w:rFonts w:cs="Times New Roman (Hoofdtekst CS)"/>
        <w:smallCaps/>
        <w:sz w:val="12"/>
      </w:rPr>
      <w:fldChar w:fldCharType="begin"/>
    </w:r>
    <w:r w:rsidRPr="000A3BDF">
      <w:rPr>
        <w:rStyle w:val="Paginanummer"/>
        <w:rFonts w:cs="Times New Roman (Hoofdtekst CS)"/>
        <w:smallCaps/>
        <w:sz w:val="12"/>
      </w:rPr>
      <w:instrText xml:space="preserve"> PAGE </w:instrText>
    </w:r>
    <w:r w:rsidR="007C0C8B" w:rsidRPr="000A3BDF">
      <w:rPr>
        <w:rStyle w:val="Paginanummer"/>
        <w:rFonts w:cs="Times New Roman (Hoofdtekst CS)"/>
        <w:smallCaps/>
        <w:sz w:val="12"/>
      </w:rPr>
      <w:fldChar w:fldCharType="separate"/>
    </w:r>
    <w:r w:rsidR="000A117C">
      <w:rPr>
        <w:rStyle w:val="Paginanummer"/>
        <w:rFonts w:cs="Times New Roman (Hoofdtekst CS)"/>
        <w:smallCaps/>
        <w:noProof/>
        <w:sz w:val="12"/>
      </w:rPr>
      <w:t>2</w:t>
    </w:r>
    <w:r w:rsidR="007C0C8B" w:rsidRPr="000A3BDF">
      <w:rPr>
        <w:rStyle w:val="Paginanummer"/>
        <w:rFonts w:cs="Times New Roman (Hoofdtekst CS)"/>
        <w:smallCaps/>
        <w:sz w:val="12"/>
      </w:rPr>
      <w:fldChar w:fldCharType="end"/>
    </w:r>
    <w:r>
      <w:rPr>
        <w:rStyle w:val="Paginanummer"/>
        <w:rFonts w:cs="Times New Roman (Hoofdtekst CS)"/>
        <w:smallCaps/>
        <w:sz w:val="12"/>
      </w:rPr>
      <w:t>/</w:t>
    </w:r>
    <w:fldSimple w:instr=" NUMPAGES  \* MERGEFORMAT ">
      <w:r w:rsidR="000A117C" w:rsidRPr="000A117C">
        <w:rPr>
          <w:rStyle w:val="Paginanummer"/>
          <w:rFonts w:cs="Times New Roman (Hoofdtekst CS)"/>
          <w:smallCaps/>
          <w:noProof/>
          <w:sz w:val="12"/>
        </w:rPr>
        <w:t>2</w:t>
      </w:r>
    </w:fldSimple>
  </w:p>
  <w:p w14:paraId="453C1D17" w14:textId="77777777" w:rsidR="002A03C1" w:rsidRDefault="002A03C1">
    <w:pPr>
      <w:pStyle w:val="Voettekst"/>
      <w:rPr>
        <w:rStyle w:val="Paginanummer"/>
        <w:rFonts w:cs="Times New Roman (Hoofdtekst CS)"/>
        <w:smallCaps/>
        <w:sz w:val="12"/>
      </w:rPr>
    </w:pPr>
  </w:p>
  <w:p w14:paraId="2E34C982" w14:textId="77777777" w:rsidR="002A03C1" w:rsidRDefault="002A03C1">
    <w:pPr>
      <w:pStyle w:val="Voettekst"/>
      <w:rPr>
        <w:rStyle w:val="Paginanummer"/>
        <w:rFonts w:cs="Times New Roman (Hoofdtekst CS)"/>
        <w:smallCaps/>
        <w:sz w:val="12"/>
      </w:rPr>
    </w:pPr>
  </w:p>
  <w:p w14:paraId="3A234503" w14:textId="77777777" w:rsidR="002A03C1" w:rsidRDefault="002A03C1">
    <w:pPr>
      <w:pStyle w:val="Voettekst"/>
      <w:rPr>
        <w:rStyle w:val="Paginanummer"/>
        <w:rFonts w:cs="Times New Roman (Hoofdtekst CS)"/>
        <w:smallCaps/>
        <w:sz w:val="12"/>
      </w:rPr>
    </w:pPr>
  </w:p>
  <w:p w14:paraId="761B542F" w14:textId="77777777" w:rsidR="002A03C1" w:rsidRDefault="002A03C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96209" w14:textId="77777777" w:rsidR="002A03C1" w:rsidRDefault="002A03C1" w:rsidP="00797FDC">
    <w:pPr>
      <w:pStyle w:val="Voettekst"/>
      <w:spacing w:line="160" w:lineRule="exact"/>
      <w:ind w:right="360" w:hanging="1276"/>
      <w:rPr>
        <w:rFonts w:ascii="Muli ExtraBold" w:hAnsi="Muli ExtraBold" w:cs="Times New Roman (Hoofdtekst CS)"/>
        <w:b/>
        <w:color w:val="979999"/>
        <w:sz w:val="12"/>
      </w:rPr>
    </w:pPr>
  </w:p>
  <w:p w14:paraId="4F82C41E" w14:textId="77777777" w:rsidR="002A03C1" w:rsidRPr="000A3BDF" w:rsidRDefault="002A03C1" w:rsidP="000A3BDF">
    <w:pPr>
      <w:pStyle w:val="Voettekst"/>
      <w:ind w:hanging="1276"/>
      <w:rPr>
        <w:rFonts w:ascii="Muli" w:hAnsi="Muli"/>
        <w:sz w:val="20"/>
      </w:rPr>
    </w:pPr>
    <w:r w:rsidRPr="00E73399">
      <w:rPr>
        <w:rFonts w:ascii="Muli ExtraBold" w:hAnsi="Muli ExtraBold" w:cs="Times New Roman (Hoofdtekst CS)"/>
        <w:b/>
        <w:color w:val="979999"/>
        <w:sz w:val="14"/>
        <w:szCs w:val="14"/>
      </w:rPr>
      <w:t>ASGB vzw</w:t>
    </w:r>
    <w:r>
      <w:rPr>
        <w:rFonts w:ascii="Muli ExtraBold" w:hAnsi="Muli ExtraBold" w:cs="Times New Roman (Hoofdtekst CS)"/>
        <w:b/>
        <w:color w:val="979999"/>
        <w:sz w:val="12"/>
      </w:rPr>
      <w:tab/>
    </w:r>
    <w:r>
      <w:rPr>
        <w:rFonts w:ascii="Muli ExtraBold" w:hAnsi="Muli ExtraBold" w:cs="Times New Roman (Hoofdtekst CS)"/>
        <w:b/>
        <w:color w:val="979999"/>
        <w:sz w:val="12"/>
      </w:rPr>
      <w:tab/>
    </w:r>
    <w:sdt>
      <w:sdtPr>
        <w:rPr>
          <w:rStyle w:val="Paginanummer"/>
        </w:rPr>
        <w:id w:val="363327564"/>
        <w:docPartObj>
          <w:docPartGallery w:val="Page Numbers (Bottom of Page)"/>
          <w:docPartUnique/>
        </w:docPartObj>
      </w:sdtPr>
      <w:sdtContent>
        <w:r>
          <w:rPr>
            <w:rStyle w:val="Paginanummer"/>
          </w:rPr>
          <w:tab/>
        </w:r>
        <w:r w:rsidRPr="000A3BDF">
          <w:rPr>
            <w:rStyle w:val="Paginanummer"/>
            <w:rFonts w:cs="Times New Roman (Hoofdtekst CS)"/>
            <w:smallCaps/>
            <w:sz w:val="12"/>
          </w:rPr>
          <w:t xml:space="preserve">Pag. </w:t>
        </w:r>
        <w:r w:rsidR="007C0C8B" w:rsidRPr="000A3BDF">
          <w:rPr>
            <w:rStyle w:val="Paginanummer"/>
            <w:rFonts w:cs="Times New Roman (Hoofdtekst CS)"/>
            <w:smallCaps/>
            <w:sz w:val="12"/>
          </w:rPr>
          <w:fldChar w:fldCharType="begin"/>
        </w:r>
        <w:r w:rsidRPr="000A3BDF">
          <w:rPr>
            <w:rStyle w:val="Paginanummer"/>
            <w:rFonts w:cs="Times New Roman (Hoofdtekst CS)"/>
            <w:smallCaps/>
            <w:sz w:val="12"/>
          </w:rPr>
          <w:instrText xml:space="preserve"> PAGE </w:instrText>
        </w:r>
        <w:r w:rsidR="007C0C8B" w:rsidRPr="000A3BDF">
          <w:rPr>
            <w:rStyle w:val="Paginanummer"/>
            <w:rFonts w:cs="Times New Roman (Hoofdtekst CS)"/>
            <w:smallCaps/>
            <w:sz w:val="12"/>
          </w:rPr>
          <w:fldChar w:fldCharType="separate"/>
        </w:r>
        <w:r w:rsidR="0052337F">
          <w:rPr>
            <w:rStyle w:val="Paginanummer"/>
            <w:rFonts w:cs="Times New Roman (Hoofdtekst CS)"/>
            <w:smallCaps/>
            <w:noProof/>
            <w:sz w:val="12"/>
          </w:rPr>
          <w:t>1</w:t>
        </w:r>
        <w:r w:rsidR="007C0C8B" w:rsidRPr="000A3BDF">
          <w:rPr>
            <w:rStyle w:val="Paginanummer"/>
            <w:rFonts w:cs="Times New Roman (Hoofdtekst CS)"/>
            <w:smallCaps/>
            <w:sz w:val="12"/>
          </w:rPr>
          <w:fldChar w:fldCharType="end"/>
        </w:r>
        <w:r>
          <w:rPr>
            <w:rStyle w:val="Paginanummer"/>
            <w:rFonts w:cs="Times New Roman (Hoofdtekst CS)"/>
            <w:smallCaps/>
            <w:sz w:val="12"/>
          </w:rPr>
          <w:t>/</w:t>
        </w:r>
        <w:fldSimple w:instr=" NUMPAGES  \* MERGEFORMAT ">
          <w:r w:rsidR="0052337F" w:rsidRPr="0052337F">
            <w:rPr>
              <w:rStyle w:val="Paginanummer"/>
              <w:rFonts w:cs="Times New Roman (Hoofdtekst CS)"/>
              <w:smallCaps/>
              <w:noProof/>
              <w:sz w:val="12"/>
            </w:rPr>
            <w:t>1</w:t>
          </w:r>
        </w:fldSimple>
      </w:sdtContent>
    </w:sdt>
  </w:p>
  <w:p w14:paraId="66AA8C5C" w14:textId="77777777" w:rsidR="002A03C1" w:rsidRPr="00E73399" w:rsidRDefault="002A03C1" w:rsidP="0052337F">
    <w:pPr>
      <w:pStyle w:val="Voettekst"/>
      <w:spacing w:before="120" w:after="120" w:line="160" w:lineRule="exact"/>
      <w:ind w:firstLine="1134"/>
      <w:rPr>
        <w:rFonts w:cs="Times New Roman (Hoofdtekst CS)"/>
        <w:color w:val="979999"/>
        <w:sz w:val="14"/>
        <w:szCs w:val="14"/>
      </w:rPr>
    </w:pPr>
    <w:r w:rsidRPr="00E73399">
      <w:rPr>
        <w:rFonts w:cs="Times New Roman (Hoofdtekst CS)"/>
        <w:color w:val="979999"/>
        <w:sz w:val="14"/>
        <w:szCs w:val="14"/>
      </w:rPr>
      <w:t>Prins Boudewijnlaan 1, 2550 Kontich</w:t>
    </w:r>
  </w:p>
  <w:p w14:paraId="37D7A0FB" w14:textId="77777777" w:rsidR="002A03C1" w:rsidRPr="00E73399" w:rsidRDefault="002A03C1" w:rsidP="0052337F">
    <w:pPr>
      <w:pStyle w:val="Voettekst"/>
      <w:spacing w:line="160" w:lineRule="exact"/>
      <w:ind w:firstLine="1134"/>
      <w:rPr>
        <w:rFonts w:cs="Times New Roman (Hoofdtekst CS)"/>
        <w:color w:val="979999"/>
        <w:sz w:val="14"/>
        <w:szCs w:val="14"/>
      </w:rPr>
    </w:pPr>
    <w:r w:rsidRPr="00E73399">
      <w:rPr>
        <w:rFonts w:cs="Times New Roman (Hoofdtekst CS)"/>
        <w:smallCaps/>
        <w:color w:val="979999"/>
        <w:sz w:val="14"/>
        <w:szCs w:val="14"/>
      </w:rPr>
      <w:t>t</w:t>
    </w:r>
    <w:r w:rsidRPr="00E73399">
      <w:rPr>
        <w:rFonts w:cs="Times New Roman (Hoofdtekst CS)"/>
        <w:color w:val="979999"/>
        <w:sz w:val="14"/>
        <w:szCs w:val="14"/>
      </w:rPr>
      <w:t xml:space="preserve"> 03 238 49 48</w:t>
    </w:r>
  </w:p>
  <w:p w14:paraId="664784D0" w14:textId="77777777" w:rsidR="002A03C1" w:rsidRPr="00E73399" w:rsidRDefault="002A03C1" w:rsidP="0052337F">
    <w:pPr>
      <w:pStyle w:val="Voettekst"/>
      <w:spacing w:line="160" w:lineRule="exact"/>
      <w:ind w:firstLine="1134"/>
      <w:rPr>
        <w:rFonts w:cs="Times New Roman (Hoofdtekst CS)"/>
        <w:color w:val="979999"/>
        <w:sz w:val="14"/>
        <w:szCs w:val="14"/>
      </w:rPr>
    </w:pPr>
    <w:r w:rsidRPr="00E73399">
      <w:rPr>
        <w:rFonts w:cs="Times New Roman (Hoofdtekst CS)"/>
        <w:smallCaps/>
        <w:color w:val="979999"/>
        <w:sz w:val="14"/>
        <w:szCs w:val="14"/>
      </w:rPr>
      <w:t>f</w:t>
    </w:r>
    <w:r w:rsidRPr="00E73399">
      <w:rPr>
        <w:rFonts w:cs="Times New Roman (Hoofdtekst CS)"/>
        <w:color w:val="979999"/>
        <w:sz w:val="14"/>
        <w:szCs w:val="14"/>
      </w:rPr>
      <w:t xml:space="preserve"> 03 216 30 64</w:t>
    </w:r>
  </w:p>
  <w:p w14:paraId="60BF1247" w14:textId="77777777" w:rsidR="002A03C1" w:rsidRPr="00E73399" w:rsidRDefault="002A03C1" w:rsidP="0052337F">
    <w:pPr>
      <w:pStyle w:val="Voettekst"/>
      <w:spacing w:before="120" w:after="120" w:line="160" w:lineRule="exact"/>
      <w:ind w:firstLine="1134"/>
      <w:rPr>
        <w:rFonts w:cs="Times New Roman (Hoofdtekst CS)"/>
        <w:color w:val="979999"/>
        <w:sz w:val="14"/>
        <w:szCs w:val="14"/>
      </w:rPr>
    </w:pPr>
    <w:r w:rsidRPr="00E73399">
      <w:rPr>
        <w:rFonts w:cs="Times New Roman (Hoofdtekst CS)"/>
        <w:color w:val="979999"/>
        <w:sz w:val="14"/>
        <w:szCs w:val="14"/>
      </w:rPr>
      <w:t>KBC 407-8129911-39</w:t>
    </w:r>
  </w:p>
  <w:p w14:paraId="1D2D0B28" w14:textId="77777777" w:rsidR="002A03C1" w:rsidRPr="00E73399" w:rsidRDefault="002A03C1" w:rsidP="0052337F">
    <w:pPr>
      <w:pStyle w:val="Voettekst"/>
      <w:spacing w:line="160" w:lineRule="exact"/>
      <w:ind w:firstLine="1134"/>
      <w:rPr>
        <w:rFonts w:cs="Times New Roman (Hoofdtekst CS)"/>
        <w:color w:val="979999"/>
        <w:sz w:val="14"/>
        <w:szCs w:val="14"/>
      </w:rPr>
    </w:pPr>
    <w:r w:rsidRPr="00E73399">
      <w:rPr>
        <w:rFonts w:cs="Times New Roman (Hoofdtekst CS)"/>
        <w:color w:val="979999"/>
        <w:sz w:val="14"/>
        <w:szCs w:val="14"/>
      </w:rPr>
      <w:t>info@asgb.be   www.asgb.be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CF721" w14:textId="77777777" w:rsidR="008F2D60" w:rsidRDefault="008F2D60" w:rsidP="002E2973">
      <w:pPr>
        <w:spacing w:line="240" w:lineRule="auto"/>
      </w:pPr>
      <w:r>
        <w:separator/>
      </w:r>
    </w:p>
  </w:footnote>
  <w:footnote w:type="continuationSeparator" w:id="0">
    <w:p w14:paraId="11E6D3E6" w14:textId="77777777" w:rsidR="008F2D60" w:rsidRDefault="008F2D60" w:rsidP="002E29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C62A5" w14:textId="77777777" w:rsidR="002A03C1" w:rsidRDefault="002A03C1">
    <w:pPr>
      <w:pStyle w:val="Koptekst"/>
    </w:pPr>
    <w:r>
      <w:rPr>
        <w:rFonts w:cs="Times New Roman (Hoofdtekst CS)"/>
        <w:noProof/>
        <w:color w:val="979999"/>
        <w:sz w:val="14"/>
        <w:szCs w:val="14"/>
        <w:lang w:val="nl-BE" w:eastAsia="nl-BE"/>
      </w:rPr>
      <w:drawing>
        <wp:anchor distT="0" distB="0" distL="114300" distR="114300" simplePos="0" relativeHeight="251662336" behindDoc="1" locked="1" layoutInCell="1" allowOverlap="1" wp14:anchorId="138DAB4C" wp14:editId="3CF1424D">
          <wp:simplePos x="0" y="0"/>
          <wp:positionH relativeFrom="page">
            <wp:posOffset>371475</wp:posOffset>
          </wp:positionH>
          <wp:positionV relativeFrom="page">
            <wp:posOffset>-57150</wp:posOffset>
          </wp:positionV>
          <wp:extent cx="6381750" cy="695325"/>
          <wp:effectExtent l="19050" t="0" r="0" b="0"/>
          <wp:wrapNone/>
          <wp:docPr id="2" name="Afbeelding 2" descr="/Users/steven/Documents/Steven HD/Klanten HD/VK/v2/voor Steven/ASGB-header-i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SGB-header-ic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0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A3CF6" w14:textId="77777777" w:rsidR="002A03C1" w:rsidRDefault="00826E55" w:rsidP="0052337F">
    <w:pPr>
      <w:pStyle w:val="Koptekst"/>
      <w:ind w:left="567"/>
      <w:jc w:val="both"/>
    </w:pPr>
    <w:r>
      <w:rPr>
        <w:noProof/>
        <w:lang w:val="nl-BE" w:eastAsia="nl-BE"/>
      </w:rPr>
      <w:drawing>
        <wp:inline distT="0" distB="0" distL="0" distR="0" wp14:anchorId="0E894696" wp14:editId="4365AE53">
          <wp:extent cx="3543300" cy="1247775"/>
          <wp:effectExtent l="19050" t="0" r="0" b="0"/>
          <wp:docPr id="3" name="Afbeelding 1" descr="C:\Users\ASGB\Desktop\ASGB-Kartel-link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GB\Desktop\ASGB-Kartel-link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3300" cy="1247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A12A4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DACC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9076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2486B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1AF9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CE25C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FA02D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447B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39CB7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9458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8523FF"/>
    <w:multiLevelType w:val="hybridMultilevel"/>
    <w:tmpl w:val="551A3084"/>
    <w:styleLink w:val="Gemporteerdestijl1"/>
    <w:lvl w:ilvl="0" w:tplc="845406E2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638FAF6">
      <w:start w:val="1"/>
      <w:numFmt w:val="bullet"/>
      <w:lvlText w:val="•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89EC588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16677CC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9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741CC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88E7B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1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4CA216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7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3D8B624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02C8E5A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956" w:hanging="15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8EC012B"/>
    <w:multiLevelType w:val="hybridMultilevel"/>
    <w:tmpl w:val="551A3084"/>
    <w:numStyleLink w:val="Gemporteerdestijl1"/>
  </w:abstractNum>
  <w:abstractNum w:abstractNumId="12" w15:restartNumberingAfterBreak="0">
    <w:nsid w:val="3DE545B8"/>
    <w:multiLevelType w:val="hybridMultilevel"/>
    <w:tmpl w:val="F24AC7F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673A49"/>
    <w:multiLevelType w:val="hybridMultilevel"/>
    <w:tmpl w:val="8F5E77B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80992">
    <w:abstractNumId w:val="0"/>
  </w:num>
  <w:num w:numId="2" w16cid:durableId="93525553">
    <w:abstractNumId w:val="1"/>
  </w:num>
  <w:num w:numId="3" w16cid:durableId="51661590">
    <w:abstractNumId w:val="2"/>
  </w:num>
  <w:num w:numId="4" w16cid:durableId="1849057713">
    <w:abstractNumId w:val="3"/>
  </w:num>
  <w:num w:numId="5" w16cid:durableId="1690329401">
    <w:abstractNumId w:val="8"/>
  </w:num>
  <w:num w:numId="6" w16cid:durableId="1676569632">
    <w:abstractNumId w:val="4"/>
  </w:num>
  <w:num w:numId="7" w16cid:durableId="489711139">
    <w:abstractNumId w:val="5"/>
  </w:num>
  <w:num w:numId="8" w16cid:durableId="1973517715">
    <w:abstractNumId w:val="6"/>
  </w:num>
  <w:num w:numId="9" w16cid:durableId="1082877645">
    <w:abstractNumId w:val="7"/>
  </w:num>
  <w:num w:numId="10" w16cid:durableId="768695576">
    <w:abstractNumId w:val="9"/>
  </w:num>
  <w:num w:numId="11" w16cid:durableId="1829200222">
    <w:abstractNumId w:val="13"/>
  </w:num>
  <w:num w:numId="12" w16cid:durableId="1308970479">
    <w:abstractNumId w:val="12"/>
  </w:num>
  <w:num w:numId="13" w16cid:durableId="2071227348">
    <w:abstractNumId w:val="10"/>
  </w:num>
  <w:num w:numId="14" w16cid:durableId="2337842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ocumentProtection w:edit="forms" w:enforcement="0"/>
  <w:defaultTabStop w:val="708"/>
  <w:hyphenationZone w:val="425"/>
  <w:bookFoldPrintingSheets w:val="-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5E7"/>
    <w:rsid w:val="00023D5D"/>
    <w:rsid w:val="00032861"/>
    <w:rsid w:val="00077F14"/>
    <w:rsid w:val="000815E7"/>
    <w:rsid w:val="000A117C"/>
    <w:rsid w:val="000A3BDF"/>
    <w:rsid w:val="000D783C"/>
    <w:rsid w:val="000F3381"/>
    <w:rsid w:val="00120EE1"/>
    <w:rsid w:val="00134229"/>
    <w:rsid w:val="001E1BED"/>
    <w:rsid w:val="001E6374"/>
    <w:rsid w:val="001F18E7"/>
    <w:rsid w:val="002A03C1"/>
    <w:rsid w:val="002D254D"/>
    <w:rsid w:val="002D4D69"/>
    <w:rsid w:val="002D62D6"/>
    <w:rsid w:val="002D78B8"/>
    <w:rsid w:val="002E2973"/>
    <w:rsid w:val="003871AD"/>
    <w:rsid w:val="003956D2"/>
    <w:rsid w:val="00422712"/>
    <w:rsid w:val="00446066"/>
    <w:rsid w:val="004B0887"/>
    <w:rsid w:val="004F1F0D"/>
    <w:rsid w:val="00522AE9"/>
    <w:rsid w:val="0052337F"/>
    <w:rsid w:val="005C10A3"/>
    <w:rsid w:val="005D58F9"/>
    <w:rsid w:val="00617EE1"/>
    <w:rsid w:val="006E1832"/>
    <w:rsid w:val="00781403"/>
    <w:rsid w:val="00797FDC"/>
    <w:rsid w:val="007C0C8B"/>
    <w:rsid w:val="007D52B3"/>
    <w:rsid w:val="00826E55"/>
    <w:rsid w:val="008378DB"/>
    <w:rsid w:val="008551EF"/>
    <w:rsid w:val="008556F4"/>
    <w:rsid w:val="00866D2A"/>
    <w:rsid w:val="008F2D60"/>
    <w:rsid w:val="0092142D"/>
    <w:rsid w:val="00A30C02"/>
    <w:rsid w:val="00A6265A"/>
    <w:rsid w:val="00A902C4"/>
    <w:rsid w:val="00AA450F"/>
    <w:rsid w:val="00AC7455"/>
    <w:rsid w:val="00B529A0"/>
    <w:rsid w:val="00B536AB"/>
    <w:rsid w:val="00B657E6"/>
    <w:rsid w:val="00CB604B"/>
    <w:rsid w:val="00D61D45"/>
    <w:rsid w:val="00D713C5"/>
    <w:rsid w:val="00D927B3"/>
    <w:rsid w:val="00DB2FF6"/>
    <w:rsid w:val="00E73399"/>
    <w:rsid w:val="00EC4974"/>
    <w:rsid w:val="00EC53A6"/>
    <w:rsid w:val="00FF0C22"/>
    <w:rsid w:val="00FF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2D71CF"/>
  <w15:docId w15:val="{9502BD8E-3481-4C2D-BD11-A042734A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A3BDF"/>
    <w:pPr>
      <w:spacing w:line="360" w:lineRule="auto"/>
    </w:pPr>
    <w:rPr>
      <w:rFonts w:ascii="Muli Light" w:hAnsi="Muli Light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E297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E2973"/>
  </w:style>
  <w:style w:type="paragraph" w:styleId="Voettekst">
    <w:name w:val="footer"/>
    <w:basedOn w:val="Standaard"/>
    <w:link w:val="VoettekstChar"/>
    <w:uiPriority w:val="99"/>
    <w:unhideWhenUsed/>
    <w:rsid w:val="002E297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E2973"/>
  </w:style>
  <w:style w:type="character" w:styleId="Hyperlink">
    <w:name w:val="Hyperlink"/>
    <w:basedOn w:val="Standaardalinea-lettertype"/>
    <w:uiPriority w:val="99"/>
    <w:unhideWhenUsed/>
    <w:rsid w:val="00797FDC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rsid w:val="00797FDC"/>
    <w:rPr>
      <w:color w:val="808080"/>
      <w:shd w:val="clear" w:color="auto" w:fill="E6E6E6"/>
    </w:rPr>
  </w:style>
  <w:style w:type="character" w:styleId="Paginanummer">
    <w:name w:val="page number"/>
    <w:basedOn w:val="Standaardalinea-lettertype"/>
    <w:uiPriority w:val="99"/>
    <w:semiHidden/>
    <w:unhideWhenUsed/>
    <w:rsid w:val="00797FDC"/>
  </w:style>
  <w:style w:type="paragraph" w:styleId="Lijstalinea">
    <w:name w:val="List Paragraph"/>
    <w:basedOn w:val="Standaard"/>
    <w:uiPriority w:val="34"/>
    <w:rsid w:val="004B0887"/>
    <w:pPr>
      <w:ind w:left="720"/>
      <w:contextualSpacing/>
    </w:pPr>
  </w:style>
  <w:style w:type="character" w:styleId="Subtielebenadrukking">
    <w:name w:val="Subtle Emphasis"/>
    <w:basedOn w:val="Standaardalinea-lettertype"/>
    <w:uiPriority w:val="19"/>
    <w:rsid w:val="004B0887"/>
    <w:rPr>
      <w:i/>
      <w:iCs/>
      <w:color w:val="404040" w:themeColor="text1" w:themeTint="BF"/>
    </w:rPr>
  </w:style>
  <w:style w:type="paragraph" w:customStyle="1" w:styleId="Standaard1">
    <w:name w:val="Standaard1"/>
    <w:rsid w:val="00A30C0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nl-BE" w:eastAsia="nl-BE"/>
    </w:rPr>
  </w:style>
  <w:style w:type="numbering" w:customStyle="1" w:styleId="Gemporteerdestijl1">
    <w:name w:val="Geïmporteerde stijl 1"/>
    <w:rsid w:val="00A30C02"/>
    <w:pPr>
      <w:numPr>
        <w:numId w:val="13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26E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6E55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2D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nl-BE" w:eastAsia="nl-BE"/>
    </w:rPr>
  </w:style>
  <w:style w:type="character" w:customStyle="1" w:styleId="object">
    <w:name w:val="object"/>
    <w:basedOn w:val="Standaardalinea-lettertype"/>
    <w:rsid w:val="002D254D"/>
  </w:style>
  <w:style w:type="character" w:styleId="Zwaar">
    <w:name w:val="Strong"/>
    <w:basedOn w:val="Standaardalinea-lettertype"/>
    <w:uiPriority w:val="22"/>
    <w:qFormat/>
    <w:rsid w:val="001F18E7"/>
    <w:rPr>
      <w:b/>
      <w:bCs/>
    </w:rPr>
  </w:style>
  <w:style w:type="character" w:customStyle="1" w:styleId="apple-converted-space">
    <w:name w:val="apple-converted-space"/>
    <w:basedOn w:val="Standaardalinea-lettertype"/>
    <w:rsid w:val="001F1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8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5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7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88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29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1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15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954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0372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2467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7773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72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1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2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7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61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95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19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179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362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78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997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2793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2791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9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gb.be/impulse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asgb.b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COMITH</dc:creator>
  <cp:lastModifiedBy>Rita Cuypers</cp:lastModifiedBy>
  <cp:revision>3</cp:revision>
  <cp:lastPrinted>2025-08-11T13:54:00Z</cp:lastPrinted>
  <dcterms:created xsi:type="dcterms:W3CDTF">2025-08-11T13:52:00Z</dcterms:created>
  <dcterms:modified xsi:type="dcterms:W3CDTF">2025-08-11T13:56:00Z</dcterms:modified>
</cp:coreProperties>
</file>